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8f494c" w14:textId="3c8f494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