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d7ad7e" w14:textId="36d7ad7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9</w:t>
      </w:r>
      <w:r>
        <w:rPr/>
        <w:t xml:space="preserve">-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