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d0d65b" w14:textId="32d0d65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