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02d9f5" w14:textId="3602d9f5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