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8273d8" w14:textId="3e8273d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