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697d74" w14:textId="37697d74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