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557bb3" w14:textId="3a557bb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