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199ea3" w14:textId="35199ea3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>1</w:t>
      </w:r>
      <w:r>
        <w:rPr/>
        <w:t xml:space="preserve">7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3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