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c93ea3" w14:textId="37c93ea3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