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fe0b29" w14:textId="3efe0b29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