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64cf89" w14:textId="3e64cf89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?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