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2387a4" w14:textId="312387a4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