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5cf70a" w14:textId="3c5cf70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