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fe13e0" w14:textId="3bfe13e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