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49ab25" w14:textId="3f49ab25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