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e98f6e" w14:textId="3ae98f6e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7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/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