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ca7d2e" w14:textId="3eca7d2e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