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0ded08" w14:textId="3a0ded08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