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5c3e4f" w14:textId="3f5c3e4f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!</w:t>
      </w:r>
      <w:r>
        <w:rPr/>
        <w:t xml:space="preserve">!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