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f3e849" w14:textId="3df3e849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#</w:t>
      </w:r>
      <w:r>
        <w:rPr/>
        <w:t xml:space="preserve">3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