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fc2fdf" w14:textId="34fc2fdf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