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5b0310" w14:textId="305b0310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s</w:t>
      </w:r>
      <w:r>
        <w:rPr/>
        <w:t xml:space="preserve">]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