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a9b919" w14:textId="32a9b91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