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051b74" w14:textId="34051b7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-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/>
      </w:r>
      <w:br/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