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012967" w14:textId="33012967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!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!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7</w:t>
      </w:r>
      <w:r>
        <w:rPr/>
        <w:t xml:space="preserve">0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