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c12b68" w14:textId="3dc12b6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