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da3cba" w14:textId="3bda3cb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
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