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744121a" w14:textId="3744121a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>.</w:t>
      </w:r>
      <w:r>
        <w:rPr/>
        <w:t xml:space="preserve"/>
      </w:r>
    </w:p>
    <w:p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6</w:t>
      </w:r>
      <w:r>
        <w:rPr/>
        <w:t xml:space="preserve">5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/>
      </w:r>
      <w:br/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