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d737e2a" w14:textId="3d737e2a">
      <w:pPr>
        <w15:collapsed w:val="false"/>
      </w:pP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a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b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