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6091a" w14:textId="3b56091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>9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