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a5b37b" w14:textId="37a5b37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/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