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af2082" w14:textId="39af208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