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e6ff17" w14:textId="3fe6ff1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