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3ef8e8" w14:textId="393ef8e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