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6fd8b3" w14:textId="306fd8b3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