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4d8a699" w14:textId="34d8a699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!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7</w:t>
      </w:r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