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dd2eb2" w14:textId="37dd2eb2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