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a41deb" w14:textId="35a41de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/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