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8ac5df" w14:textId="3b8ac5d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