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36a7fc" w14:textId="3636a7f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