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3199a9" w14:textId="303199a9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