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0b3fd0" w14:textId="3b0b3fd0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