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20c6e0" w14:textId="3120c6e0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