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d81b68" w14:textId="38d81b68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