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74043b" w14:textId="3974043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3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