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600efe" w14:textId="31600efe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