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e13c4c" w14:textId="36e13c4c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 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5</w:t>
      </w:r>
      <w:r>
        <w:rPr/>
        <w:t xml:space="preserve">4</w:t>
      </w:r>
      <w:r>
        <w:rPr/>
        <w:t xml:space="preserve">6</w:t>
      </w:r>
      <w:r>
        <w:rPr/>
        <w:t xml:space="preserve">2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