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6c96da" w14:textId="346c96da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