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23f504" w14:textId="3923f504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