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8fa56e" w14:textId="3d8fa56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